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54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420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74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Конкина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Александра Геннадьевича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Конкин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г.Лянтор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мкр.3, д.13/1, квартира-117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6rplc-2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Конкин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извещением, оно в зависимости от конкретных обстоятельств дела может быть произведено с использованием любых доступных средств связи, позволяющих 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Конкин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Конкин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Конкина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6rplc-2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ч.1 ст.12.5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«Об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Конкина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Конкина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Александра Геннадьевича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одна тысяча 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Конкин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Сумма административного штрафа вносится или перечисляется лицом, привлеченным к административной ответственности, в банк или в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иную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0412365400325005462620107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546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p>
      <w:pPr>
        <w:spacing w:before="0" w:after="0"/>
        <w:ind w:firstLine="708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6rplc-20">
    <w:name w:val="cat-UserDefined grp-36 rplc-20"/>
    <w:basedOn w:val="DefaultParagraphFont"/>
  </w:style>
  <w:style w:type="character" w:customStyle="1" w:styleId="cat-UserDefinedgrp-36rplc-29">
    <w:name w:val="cat-UserDefined grp-36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